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C596F" w14:textId="2CC24EC7" w:rsidR="00805EF7" w:rsidRPr="00C87756" w:rsidRDefault="00805EF7" w:rsidP="00805EF7">
      <w:pPr>
        <w:autoSpaceDE/>
        <w:autoSpaceDN/>
        <w:adjustRightInd/>
        <w:jc w:val="both"/>
        <w:rPr>
          <w:rFonts w:ascii="Century" w:eastAsia="ＭＳ 明朝" w:hAnsi="ＭＳ 明朝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kern w:val="2"/>
        </w:rPr>
        <w:t>第１号様式（第</w:t>
      </w:r>
      <w:r w:rsidR="00EB6F7D">
        <w:rPr>
          <w:rFonts w:ascii="Century" w:eastAsia="ＭＳ 明朝" w:hAnsi="ＭＳ 明朝" w:cs="Times New Roman" w:hint="eastAsia"/>
          <w:kern w:val="2"/>
        </w:rPr>
        <w:t>５</w:t>
      </w:r>
      <w:r w:rsidRPr="00C87756">
        <w:rPr>
          <w:rFonts w:ascii="Century" w:eastAsia="ＭＳ 明朝" w:hAnsi="ＭＳ 明朝" w:cs="Times New Roman" w:hint="eastAsia"/>
          <w:kern w:val="2"/>
        </w:rPr>
        <w:t>条関係）</w:t>
      </w:r>
    </w:p>
    <w:p w14:paraId="107FEBC4" w14:textId="77777777" w:rsidR="00805EF7" w:rsidRPr="00C87756" w:rsidRDefault="00805EF7" w:rsidP="00805EF7">
      <w:pPr>
        <w:autoSpaceDE/>
        <w:autoSpaceDN/>
        <w:adjustRightInd/>
        <w:spacing w:line="240" w:lineRule="exact"/>
        <w:jc w:val="both"/>
        <w:rPr>
          <w:rFonts w:ascii="Century" w:eastAsia="ＭＳ 明朝" w:hAnsi="ＭＳ 明朝" w:cs="Times New Roman"/>
          <w:kern w:val="2"/>
        </w:rPr>
      </w:pPr>
    </w:p>
    <w:p w14:paraId="16847C2C" w14:textId="10189CC7" w:rsidR="00805EF7" w:rsidRPr="00C87756" w:rsidRDefault="00805EF7" w:rsidP="00805EF7">
      <w:pPr>
        <w:autoSpaceDE/>
        <w:autoSpaceDN/>
        <w:adjustRightInd/>
        <w:jc w:val="center"/>
        <w:rPr>
          <w:rFonts w:ascii="Century" w:eastAsia="ＭＳ 明朝" w:hAnsi="ＭＳ 明朝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kern w:val="2"/>
        </w:rPr>
        <w:t>上越市事業継続支援緊急対策支援金</w:t>
      </w:r>
      <w:r w:rsidR="004D3DE3">
        <w:rPr>
          <w:rFonts w:ascii="Century" w:eastAsia="ＭＳ 明朝" w:hAnsi="ＭＳ 明朝" w:cs="Times New Roman" w:hint="eastAsia"/>
          <w:kern w:val="2"/>
        </w:rPr>
        <w:t>給付</w:t>
      </w:r>
      <w:r w:rsidRPr="00C87756">
        <w:rPr>
          <w:rFonts w:ascii="Century" w:eastAsia="ＭＳ 明朝" w:hAnsi="ＭＳ 明朝" w:cs="Times New Roman" w:hint="eastAsia"/>
          <w:kern w:val="2"/>
        </w:rPr>
        <w:t>申請書</w:t>
      </w:r>
    </w:p>
    <w:p w14:paraId="739C5FC6" w14:textId="77777777" w:rsidR="00805EF7" w:rsidRPr="00C87756" w:rsidRDefault="00805EF7" w:rsidP="00805EF7">
      <w:pPr>
        <w:autoSpaceDE/>
        <w:autoSpaceDN/>
        <w:adjustRightInd/>
        <w:spacing w:line="240" w:lineRule="exact"/>
        <w:jc w:val="center"/>
        <w:rPr>
          <w:rFonts w:ascii="Century" w:eastAsia="ＭＳ 明朝" w:hAnsi="Century" w:cs="Times New Roman"/>
          <w:kern w:val="2"/>
        </w:rPr>
      </w:pPr>
    </w:p>
    <w:p w14:paraId="51132D2F" w14:textId="77777777" w:rsidR="00805EF7" w:rsidRPr="00C87756" w:rsidRDefault="00805EF7" w:rsidP="00805EF7">
      <w:pPr>
        <w:autoSpaceDE/>
        <w:autoSpaceDN/>
        <w:adjustRightInd/>
        <w:jc w:val="right"/>
        <w:rPr>
          <w:rFonts w:ascii="Century" w:eastAsia="ＭＳ 明朝" w:hAnsi="Century" w:cs="Times New Roman"/>
          <w:kern w:val="2"/>
        </w:rPr>
      </w:pPr>
      <w:r w:rsidRPr="00C87756">
        <w:rPr>
          <w:rFonts w:ascii="Century" w:eastAsia="ＭＳ 明朝" w:hAnsi="Century" w:cs="Times New Roman" w:hint="eastAsia"/>
          <w:kern w:val="2"/>
        </w:rPr>
        <w:t xml:space="preserve">　　年　　月　　日</w:t>
      </w:r>
    </w:p>
    <w:p w14:paraId="67B94075" w14:textId="77777777" w:rsidR="00805EF7" w:rsidRPr="00C87756" w:rsidRDefault="00805EF7" w:rsidP="00805EF7">
      <w:pPr>
        <w:autoSpaceDE/>
        <w:autoSpaceDN/>
        <w:adjustRightInd/>
        <w:spacing w:afterLines="50" w:after="180"/>
        <w:ind w:right="958"/>
        <w:jc w:val="both"/>
        <w:rPr>
          <w:rFonts w:ascii="Century" w:eastAsia="ＭＳ 明朝" w:hAnsi="ＭＳ 明朝" w:cs="Times New Roman"/>
          <w:kern w:val="2"/>
        </w:rPr>
      </w:pPr>
      <w:r w:rsidRPr="00C87756">
        <w:rPr>
          <w:rFonts w:ascii="Century" w:eastAsia="ＭＳ 明朝" w:hAnsi="Century" w:cs="Times New Roman" w:hint="eastAsia"/>
          <w:kern w:val="2"/>
        </w:rPr>
        <w:t>（宛先）上越市長</w:t>
      </w:r>
    </w:p>
    <w:p w14:paraId="48EAC748" w14:textId="77777777" w:rsidR="00805EF7" w:rsidRPr="00C87756" w:rsidRDefault="00805EF7" w:rsidP="00805EF7">
      <w:pPr>
        <w:suppressAutoHyphens/>
        <w:autoSpaceDE/>
        <w:autoSpaceDN/>
        <w:spacing w:line="360" w:lineRule="exact"/>
        <w:ind w:firstLineChars="1950" w:firstLine="4290"/>
        <w:textAlignment w:val="baseline"/>
        <w:rPr>
          <w:rFonts w:ascii="Century" w:eastAsia="ＭＳ 明朝" w:hAnsi="ＭＳ 明朝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kern w:val="2"/>
        </w:rPr>
        <w:t>（申請者）</w:t>
      </w:r>
    </w:p>
    <w:p w14:paraId="71EBFBE1" w14:textId="77777777" w:rsidR="00805EF7" w:rsidRPr="00C87756" w:rsidRDefault="00805EF7" w:rsidP="00805EF7">
      <w:pPr>
        <w:suppressAutoHyphens/>
        <w:autoSpaceDE/>
        <w:autoSpaceDN/>
        <w:spacing w:line="360" w:lineRule="exact"/>
        <w:ind w:firstLineChars="1716" w:firstLine="4393"/>
        <w:textAlignment w:val="baseline"/>
        <w:rPr>
          <w:rFonts w:ascii="Century" w:eastAsia="ＭＳ 明朝" w:hAnsi="Times New Roman" w:cs="Times New Roman"/>
          <w:spacing w:val="4"/>
          <w:kern w:val="2"/>
        </w:rPr>
      </w:pPr>
      <w:r w:rsidRPr="00805EF7">
        <w:rPr>
          <w:rFonts w:ascii="Century" w:eastAsia="ＭＳ 明朝" w:hAnsi="ＭＳ 明朝" w:cs="Times New Roman" w:hint="eastAsia"/>
          <w:spacing w:val="18"/>
          <w:kern w:val="2"/>
          <w:fitText w:val="1760" w:id="-406525952"/>
        </w:rPr>
        <w:t xml:space="preserve">郵　便　番　</w:t>
      </w:r>
      <w:r w:rsidRPr="00805EF7">
        <w:rPr>
          <w:rFonts w:ascii="Century" w:eastAsia="ＭＳ 明朝" w:hAnsi="ＭＳ 明朝" w:cs="Times New Roman" w:hint="eastAsia"/>
          <w:spacing w:val="2"/>
          <w:kern w:val="2"/>
          <w:fitText w:val="1760" w:id="-406525952"/>
        </w:rPr>
        <w:t>号</w:t>
      </w:r>
    </w:p>
    <w:p w14:paraId="052AE812" w14:textId="77777777" w:rsidR="00805EF7" w:rsidRPr="00C87756" w:rsidRDefault="00805EF7" w:rsidP="00805EF7">
      <w:pPr>
        <w:suppressAutoHyphens/>
        <w:autoSpaceDE/>
        <w:autoSpaceDN/>
        <w:spacing w:line="360" w:lineRule="exact"/>
        <w:textAlignment w:val="baseline"/>
        <w:rPr>
          <w:rFonts w:ascii="Century" w:eastAsia="ＭＳ 明朝" w:hAnsi="Times New Roman" w:cs="Times New Roman"/>
          <w:spacing w:val="4"/>
          <w:kern w:val="2"/>
        </w:rPr>
      </w:pPr>
      <w:r w:rsidRPr="00C87756">
        <w:rPr>
          <w:rFonts w:ascii="Century" w:eastAsia="ＭＳ 明朝" w:hAnsi="ＭＳ 明朝" w:cs="Times New Roman" w:hint="eastAsia"/>
          <w:kern w:val="2"/>
        </w:rPr>
        <w:t xml:space="preserve">　　　　　　　　　　　　　　　　　　　　住　所（所在地）</w:t>
      </w:r>
    </w:p>
    <w:p w14:paraId="5A159B6E" w14:textId="77777777" w:rsidR="00805EF7" w:rsidRPr="00C87756" w:rsidRDefault="00805EF7" w:rsidP="00805EF7">
      <w:pPr>
        <w:suppressAutoHyphens/>
        <w:autoSpaceDE/>
        <w:autoSpaceDN/>
        <w:spacing w:line="360" w:lineRule="exact"/>
        <w:textAlignment w:val="baseline"/>
        <w:rPr>
          <w:rFonts w:ascii="Century" w:eastAsia="ＭＳ 明朝" w:hAnsi="Times New Roman" w:cs="Times New Roman"/>
          <w:spacing w:val="4"/>
          <w:kern w:val="2"/>
        </w:rPr>
      </w:pPr>
      <w:r w:rsidRPr="00C87756">
        <w:rPr>
          <w:rFonts w:ascii="Century" w:eastAsia="ＭＳ 明朝" w:hAnsi="ＭＳ 明朝" w:cs="Times New Roman"/>
          <w:kern w:val="2"/>
        </w:rPr>
        <w:t xml:space="preserve">                              </w:t>
      </w:r>
      <w:r w:rsidRPr="00C87756">
        <w:rPr>
          <w:rFonts w:ascii="Century" w:eastAsia="ＭＳ 明朝" w:hAnsi="ＭＳ 明朝" w:cs="Times New Roman" w:hint="eastAsia"/>
          <w:kern w:val="2"/>
        </w:rPr>
        <w:t xml:space="preserve">　　　　</w:t>
      </w:r>
      <w:r w:rsidRPr="00C87756">
        <w:rPr>
          <w:rFonts w:ascii="Century" w:eastAsia="ＭＳ 明朝" w:hAnsi="ＭＳ 明朝" w:cs="Times New Roman"/>
          <w:kern w:val="2"/>
        </w:rPr>
        <w:t xml:space="preserve">  </w:t>
      </w:r>
      <w:r w:rsidRPr="00805EF7">
        <w:rPr>
          <w:rFonts w:ascii="Century" w:eastAsia="ＭＳ 明朝" w:hAnsi="ＭＳ 明朝" w:cs="Times New Roman" w:hint="eastAsia"/>
          <w:spacing w:val="44"/>
          <w:fitText w:val="1760" w:id="-406525951"/>
        </w:rPr>
        <w:t>事業者の名</w:t>
      </w:r>
      <w:r w:rsidRPr="00805EF7">
        <w:rPr>
          <w:rFonts w:ascii="Century" w:eastAsia="ＭＳ 明朝" w:hAnsi="ＭＳ 明朝" w:cs="Times New Roman" w:hint="eastAsia"/>
          <w:fitText w:val="1760" w:id="-406525951"/>
        </w:rPr>
        <w:t>称</w:t>
      </w:r>
    </w:p>
    <w:p w14:paraId="09F8C134" w14:textId="77777777" w:rsidR="00805EF7" w:rsidRPr="00C87756" w:rsidRDefault="00805EF7" w:rsidP="00805EF7">
      <w:pPr>
        <w:suppressAutoHyphens/>
        <w:autoSpaceDE/>
        <w:autoSpaceDN/>
        <w:spacing w:line="360" w:lineRule="exact"/>
        <w:textAlignment w:val="baseline"/>
        <w:rPr>
          <w:rFonts w:ascii="Century" w:eastAsia="ＭＳ 明朝" w:hAnsi="ＭＳ 明朝" w:cs="Times New Roman"/>
          <w:kern w:val="2"/>
        </w:rPr>
      </w:pPr>
      <w:r w:rsidRPr="00C87756">
        <w:rPr>
          <w:rFonts w:ascii="Century" w:eastAsia="ＭＳ 明朝" w:hAnsi="ＭＳ 明朝" w:cs="Times New Roman"/>
          <w:kern w:val="2"/>
        </w:rPr>
        <w:t xml:space="preserve">                                        </w:t>
      </w:r>
      <w:r w:rsidRPr="00C87756">
        <w:rPr>
          <w:rFonts w:ascii="Century" w:eastAsia="ＭＳ 明朝" w:hAnsi="ＭＳ 明朝" w:cs="Times New Roman" w:hint="eastAsia"/>
          <w:kern w:val="2"/>
        </w:rPr>
        <w:t>代表者役職・氏名</w:t>
      </w:r>
    </w:p>
    <w:p w14:paraId="27188D22" w14:textId="77777777" w:rsidR="00805EF7" w:rsidRPr="00C87756" w:rsidRDefault="00805EF7" w:rsidP="00805EF7">
      <w:pPr>
        <w:tabs>
          <w:tab w:val="left" w:pos="5850"/>
        </w:tabs>
        <w:suppressAutoHyphens/>
        <w:autoSpaceDE/>
        <w:autoSpaceDN/>
        <w:spacing w:line="360" w:lineRule="exact"/>
        <w:textAlignment w:val="baseline"/>
        <w:rPr>
          <w:rFonts w:ascii="Century" w:eastAsia="ＭＳ 明朝" w:hAnsi="ＭＳ 明朝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kern w:val="2"/>
        </w:rPr>
        <w:t xml:space="preserve">　　　　　　　　　　　　　　　　　　　　</w:t>
      </w:r>
      <w:r w:rsidRPr="00805EF7">
        <w:rPr>
          <w:rFonts w:ascii="Century" w:eastAsia="ＭＳ 明朝" w:hAnsi="ＭＳ 明朝" w:cs="Times New Roman" w:hint="eastAsia"/>
          <w:spacing w:val="146"/>
          <w:fitText w:val="1760" w:id="-406525950"/>
        </w:rPr>
        <w:t>電話番</w:t>
      </w:r>
      <w:r w:rsidRPr="00805EF7">
        <w:rPr>
          <w:rFonts w:ascii="Century" w:eastAsia="ＭＳ 明朝" w:hAnsi="ＭＳ 明朝" w:cs="Times New Roman" w:hint="eastAsia"/>
          <w:spacing w:val="2"/>
          <w:fitText w:val="1760" w:id="-406525950"/>
        </w:rPr>
        <w:t>号</w:t>
      </w:r>
      <w:r w:rsidRPr="00C87756">
        <w:rPr>
          <w:rFonts w:ascii="Century" w:eastAsia="ＭＳ 明朝" w:hAnsi="ＭＳ 明朝" w:cs="Times New Roman"/>
          <w:kern w:val="2"/>
        </w:rPr>
        <w:tab/>
      </w:r>
    </w:p>
    <w:p w14:paraId="73EB0F64" w14:textId="77777777" w:rsidR="00805EF7" w:rsidRPr="00C87756" w:rsidRDefault="00805EF7" w:rsidP="00805EF7">
      <w:pPr>
        <w:suppressAutoHyphens/>
        <w:autoSpaceDE/>
        <w:autoSpaceDN/>
        <w:spacing w:line="400" w:lineRule="exact"/>
        <w:textAlignment w:val="baseline"/>
        <w:rPr>
          <w:rFonts w:ascii="Century" w:eastAsia="ＭＳ 明朝" w:hAnsi="ＭＳ 明朝" w:cs="Times New Roman"/>
          <w:spacing w:val="4"/>
          <w:kern w:val="2"/>
          <w:szCs w:val="21"/>
        </w:rPr>
      </w:pPr>
    </w:p>
    <w:p w14:paraId="1BBA5874" w14:textId="77777777" w:rsidR="00805EF7" w:rsidRPr="00C87756" w:rsidRDefault="00805EF7" w:rsidP="00805EF7">
      <w:pPr>
        <w:autoSpaceDE/>
        <w:autoSpaceDN/>
        <w:adjustRightInd/>
        <w:spacing w:line="400" w:lineRule="exact"/>
        <w:ind w:firstLineChars="100" w:firstLine="228"/>
        <w:jc w:val="both"/>
        <w:rPr>
          <w:rFonts w:ascii="Century" w:eastAsia="ＭＳ 明朝" w:hAnsi="ＭＳ 明朝" w:cs="Times New Roman"/>
          <w:spacing w:val="4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>次のとおり</w:t>
      </w:r>
      <w:r w:rsidRPr="00C87756">
        <w:rPr>
          <w:rFonts w:ascii="Century" w:eastAsia="ＭＳ 明朝" w:hAnsi="ＭＳ 明朝" w:cs="Times New Roman" w:hint="eastAsia"/>
          <w:kern w:val="2"/>
        </w:rPr>
        <w:t>上越市事業継続支援緊急対策支援金</w:t>
      </w:r>
      <w:r w:rsidRPr="00C87756">
        <w:rPr>
          <w:rFonts w:ascii="Century" w:eastAsia="ＭＳ 明朝" w:hAnsi="ＭＳ 明朝" w:cs="Times New Roman" w:hint="eastAsia"/>
          <w:spacing w:val="4"/>
          <w:kern w:val="2"/>
        </w:rPr>
        <w:t>を申請します。</w:t>
      </w:r>
    </w:p>
    <w:p w14:paraId="56E02DFC" w14:textId="77777777" w:rsidR="00805EF7" w:rsidRPr="00C87756" w:rsidRDefault="00805EF7" w:rsidP="00805EF7">
      <w:pPr>
        <w:autoSpaceDE/>
        <w:autoSpaceDN/>
        <w:adjustRightInd/>
        <w:spacing w:line="400" w:lineRule="exact"/>
        <w:jc w:val="both"/>
        <w:rPr>
          <w:rFonts w:ascii="Century" w:eastAsia="ＭＳ 明朝" w:hAnsi="ＭＳ 明朝" w:cs="Times New Roman"/>
          <w:spacing w:val="4"/>
          <w:kern w:val="2"/>
        </w:rPr>
      </w:pPr>
    </w:p>
    <w:p w14:paraId="71510033" w14:textId="77777777" w:rsidR="00805EF7" w:rsidRPr="00C87756" w:rsidRDefault="00805EF7" w:rsidP="00805EF7">
      <w:pPr>
        <w:autoSpaceDE/>
        <w:autoSpaceDN/>
        <w:adjustRightInd/>
        <w:spacing w:line="440" w:lineRule="exact"/>
        <w:jc w:val="both"/>
        <w:rPr>
          <w:rFonts w:ascii="Century" w:eastAsia="ＭＳ 明朝" w:hAnsi="ＭＳ 明朝" w:cs="Times New Roman"/>
          <w:spacing w:val="4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 xml:space="preserve">１　</w:t>
      </w:r>
      <w:r>
        <w:rPr>
          <w:rFonts w:ascii="Century" w:eastAsia="ＭＳ 明朝" w:hAnsi="ＭＳ 明朝" w:cs="Times New Roman" w:hint="eastAsia"/>
          <w:spacing w:val="4"/>
          <w:kern w:val="2"/>
        </w:rPr>
        <w:t>申請区分</w:t>
      </w:r>
      <w:r w:rsidRPr="00C87756">
        <w:rPr>
          <w:rFonts w:ascii="Century" w:eastAsia="ＭＳ 明朝" w:hAnsi="ＭＳ 明朝" w:cs="Times New Roman" w:hint="eastAsia"/>
          <w:spacing w:val="4"/>
          <w:kern w:val="2"/>
        </w:rPr>
        <w:t>（該当する□にレ点を記入してください。）</w:t>
      </w:r>
    </w:p>
    <w:p w14:paraId="4B8194B2" w14:textId="77777777" w:rsidR="00805EF7" w:rsidRPr="00C87756" w:rsidRDefault="00805EF7" w:rsidP="00805EF7">
      <w:pPr>
        <w:autoSpaceDE/>
        <w:autoSpaceDN/>
        <w:adjustRightInd/>
        <w:spacing w:line="440" w:lineRule="exact"/>
        <w:ind w:firstLineChars="200" w:firstLine="456"/>
        <w:jc w:val="both"/>
        <w:rPr>
          <w:rFonts w:ascii="Century" w:eastAsia="ＭＳ 明朝" w:hAnsi="ＭＳ 明朝" w:cs="Times New Roman"/>
          <w:spacing w:val="4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>□　雇用調整助成金対象事業者</w:t>
      </w:r>
    </w:p>
    <w:p w14:paraId="4532475B" w14:textId="77777777" w:rsidR="00805EF7" w:rsidRPr="00C87756" w:rsidRDefault="00805EF7" w:rsidP="00805EF7">
      <w:pPr>
        <w:autoSpaceDE/>
        <w:autoSpaceDN/>
        <w:adjustRightInd/>
        <w:spacing w:line="440" w:lineRule="exact"/>
        <w:ind w:firstLineChars="200" w:firstLine="456"/>
        <w:jc w:val="both"/>
        <w:rPr>
          <w:rFonts w:ascii="Century" w:eastAsia="ＭＳ 明朝" w:hAnsi="ＭＳ 明朝" w:cs="Times New Roman"/>
          <w:spacing w:val="4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>□　雇用調整助成金の対象とならない事業者</w:t>
      </w:r>
    </w:p>
    <w:p w14:paraId="34E84DF8" w14:textId="7213F900" w:rsidR="00805EF7" w:rsidRPr="00C87756" w:rsidRDefault="00805EF7" w:rsidP="00805EF7">
      <w:pPr>
        <w:autoSpaceDE/>
        <w:autoSpaceDN/>
        <w:adjustRightInd/>
        <w:spacing w:beforeLines="50" w:before="180" w:line="440" w:lineRule="exact"/>
        <w:jc w:val="both"/>
        <w:rPr>
          <w:rFonts w:ascii="Century" w:eastAsia="ＭＳ 明朝" w:hAnsi="ＭＳ 明朝" w:cs="Times New Roman"/>
          <w:spacing w:val="4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 xml:space="preserve">２　</w:t>
      </w:r>
      <w:r w:rsidR="004D3DE3">
        <w:rPr>
          <w:rFonts w:ascii="Century" w:eastAsia="ＭＳ 明朝" w:hAnsi="ＭＳ 明朝" w:cs="Times New Roman" w:hint="eastAsia"/>
          <w:spacing w:val="4"/>
          <w:kern w:val="2"/>
        </w:rPr>
        <w:t>給付</w:t>
      </w:r>
      <w:r w:rsidRPr="00C87756">
        <w:rPr>
          <w:rFonts w:ascii="Century" w:eastAsia="ＭＳ 明朝" w:hAnsi="ＭＳ 明朝" w:cs="Times New Roman" w:hint="eastAsia"/>
          <w:spacing w:val="4"/>
          <w:kern w:val="2"/>
        </w:rPr>
        <w:t>要件</w:t>
      </w:r>
    </w:p>
    <w:p w14:paraId="4F03E9C0" w14:textId="77777777" w:rsidR="00805EF7" w:rsidRDefault="00805EF7" w:rsidP="00805EF7">
      <w:pPr>
        <w:autoSpaceDE/>
        <w:autoSpaceDN/>
        <w:adjustRightInd/>
        <w:spacing w:line="440" w:lineRule="exact"/>
        <w:ind w:right="210"/>
        <w:rPr>
          <w:rFonts w:ascii="Century" w:eastAsia="ＭＳ 明朝" w:hAnsi="ＭＳ 明朝" w:cs="Times New Roman"/>
          <w:spacing w:val="4"/>
          <w:kern w:val="2"/>
        </w:rPr>
      </w:pPr>
      <w:r>
        <w:rPr>
          <w:rFonts w:ascii="Century" w:eastAsia="ＭＳ 明朝" w:hAnsi="ＭＳ 明朝" w:cs="Times New Roman" w:hint="eastAsia"/>
          <w:spacing w:val="4"/>
          <w:kern w:val="2"/>
        </w:rPr>
        <w:t xml:space="preserve">　⑴　</w:t>
      </w:r>
      <w:r w:rsidRPr="00863F79">
        <w:rPr>
          <w:rFonts w:ascii="Century" w:eastAsia="ＭＳ 明朝" w:hAnsi="ＭＳ 明朝" w:cs="Times New Roman" w:hint="eastAsia"/>
          <w:spacing w:val="4"/>
          <w:kern w:val="2"/>
        </w:rPr>
        <w:t>雇用調整助成金対象事業者</w:t>
      </w:r>
    </w:p>
    <w:p w14:paraId="642B4F9A" w14:textId="77777777" w:rsidR="00805EF7" w:rsidRPr="00C87756" w:rsidRDefault="00805EF7" w:rsidP="00805EF7">
      <w:pPr>
        <w:autoSpaceDE/>
        <w:autoSpaceDN/>
        <w:adjustRightInd/>
        <w:spacing w:line="440" w:lineRule="exact"/>
        <w:ind w:right="210" w:firstLineChars="200" w:firstLine="456"/>
        <w:rPr>
          <w:rFonts w:ascii="Century" w:eastAsia="ＭＳ 明朝" w:hAnsi="Century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 xml:space="preserve">□　</w:t>
      </w:r>
      <w:r w:rsidRPr="00863F79">
        <w:rPr>
          <w:rFonts w:ascii="Century" w:eastAsia="ＭＳ 明朝" w:hAnsi="Century" w:cs="Times New Roman" w:hint="eastAsia"/>
          <w:kern w:val="2"/>
        </w:rPr>
        <w:t>雇用調整助成金の計画届を提出しています。</w:t>
      </w:r>
    </w:p>
    <w:p w14:paraId="6C99B384" w14:textId="77777777" w:rsidR="00805EF7" w:rsidRDefault="00805EF7" w:rsidP="00805EF7">
      <w:pPr>
        <w:autoSpaceDE/>
        <w:autoSpaceDN/>
        <w:adjustRightInd/>
        <w:spacing w:line="440" w:lineRule="exact"/>
        <w:ind w:right="210" w:firstLineChars="100" w:firstLine="220"/>
        <w:rPr>
          <w:rFonts w:ascii="Century" w:eastAsia="ＭＳ 明朝" w:hAnsi="Century" w:cs="Times New Roman"/>
          <w:kern w:val="2"/>
        </w:rPr>
      </w:pPr>
      <w:r>
        <w:rPr>
          <w:rFonts w:ascii="Century" w:eastAsia="ＭＳ 明朝" w:hAnsi="Century" w:cs="Times New Roman" w:hint="eastAsia"/>
          <w:kern w:val="2"/>
        </w:rPr>
        <w:t xml:space="preserve">⑵　</w:t>
      </w:r>
      <w:r w:rsidRPr="00863F79">
        <w:rPr>
          <w:rFonts w:ascii="Century" w:eastAsia="ＭＳ 明朝" w:hAnsi="Century" w:cs="Times New Roman" w:hint="eastAsia"/>
          <w:kern w:val="2"/>
        </w:rPr>
        <w:t>雇用調整助成金の対象とならない事業者</w:t>
      </w:r>
    </w:p>
    <w:p w14:paraId="5F88B05C" w14:textId="77777777" w:rsidR="00805EF7" w:rsidRDefault="00805EF7" w:rsidP="00805EF7">
      <w:pPr>
        <w:autoSpaceDE/>
        <w:autoSpaceDN/>
        <w:adjustRightInd/>
        <w:spacing w:line="440" w:lineRule="exact"/>
        <w:ind w:right="210" w:firstLineChars="200" w:firstLine="456"/>
        <w:rPr>
          <w:rFonts w:ascii="Century" w:eastAsia="ＭＳ 明朝" w:hAnsi="Century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 xml:space="preserve">□　</w:t>
      </w:r>
      <w:r w:rsidRPr="00863F79">
        <w:rPr>
          <w:rFonts w:ascii="Century" w:eastAsia="ＭＳ 明朝" w:hAnsi="Century" w:cs="Times New Roman" w:hint="eastAsia"/>
          <w:kern w:val="2"/>
        </w:rPr>
        <w:t>第３号様式（休業等状況報告書）を添付しています。</w:t>
      </w:r>
    </w:p>
    <w:p w14:paraId="19E2985C" w14:textId="77777777" w:rsidR="00805EF7" w:rsidRDefault="00805EF7" w:rsidP="00805EF7">
      <w:pPr>
        <w:autoSpaceDE/>
        <w:autoSpaceDN/>
        <w:adjustRightInd/>
        <w:spacing w:before="120" w:line="440" w:lineRule="exact"/>
        <w:ind w:right="210"/>
        <w:rPr>
          <w:rFonts w:ascii="Century" w:eastAsia="ＭＳ 明朝" w:hAnsi="Century" w:cs="Times New Roman"/>
          <w:kern w:val="2"/>
        </w:rPr>
      </w:pPr>
      <w:r>
        <w:rPr>
          <w:rFonts w:ascii="Century" w:eastAsia="ＭＳ 明朝" w:hAnsi="Century" w:cs="Times New Roman" w:hint="eastAsia"/>
          <w:kern w:val="2"/>
        </w:rPr>
        <w:t>３　添付書類</w:t>
      </w:r>
    </w:p>
    <w:p w14:paraId="24FBBA38" w14:textId="77777777" w:rsidR="00805EF7" w:rsidRDefault="00805EF7" w:rsidP="00805EF7">
      <w:pPr>
        <w:autoSpaceDE/>
        <w:autoSpaceDN/>
        <w:adjustRightInd/>
        <w:spacing w:line="440" w:lineRule="exact"/>
        <w:ind w:right="210" w:firstLineChars="100" w:firstLine="220"/>
        <w:rPr>
          <w:rFonts w:ascii="Century" w:eastAsia="ＭＳ 明朝" w:hAnsi="Century" w:cs="Times New Roman"/>
          <w:kern w:val="2"/>
        </w:rPr>
      </w:pPr>
      <w:r>
        <w:rPr>
          <w:rFonts w:ascii="Century" w:eastAsia="ＭＳ 明朝" w:hAnsi="Century" w:cs="Times New Roman" w:hint="eastAsia"/>
          <w:kern w:val="2"/>
        </w:rPr>
        <w:t>共通</w:t>
      </w:r>
    </w:p>
    <w:p w14:paraId="6823C40B" w14:textId="77777777" w:rsidR="00805EF7" w:rsidRDefault="00805EF7" w:rsidP="00805EF7">
      <w:pPr>
        <w:autoSpaceDE/>
        <w:autoSpaceDN/>
        <w:adjustRightInd/>
        <w:spacing w:line="440" w:lineRule="exact"/>
        <w:ind w:right="210" w:firstLineChars="200" w:firstLine="456"/>
        <w:rPr>
          <w:rFonts w:ascii="Century" w:eastAsia="ＭＳ 明朝" w:hAnsi="Century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 xml:space="preserve">□　</w:t>
      </w:r>
      <w:r>
        <w:rPr>
          <w:rFonts w:ascii="Century" w:eastAsia="ＭＳ 明朝" w:hAnsi="Century" w:cs="Times New Roman" w:hint="eastAsia"/>
          <w:kern w:val="2"/>
        </w:rPr>
        <w:t>誓約書（第２号様式）</w:t>
      </w:r>
    </w:p>
    <w:p w14:paraId="3F24C1B2" w14:textId="77777777" w:rsidR="00805EF7" w:rsidRDefault="00805EF7" w:rsidP="00805EF7">
      <w:pPr>
        <w:autoSpaceDE/>
        <w:autoSpaceDN/>
        <w:adjustRightInd/>
        <w:spacing w:line="440" w:lineRule="exact"/>
        <w:ind w:right="210" w:firstLineChars="100" w:firstLine="220"/>
        <w:rPr>
          <w:rFonts w:ascii="Century" w:eastAsia="ＭＳ 明朝" w:hAnsi="Century" w:cs="Times New Roman"/>
          <w:kern w:val="2"/>
        </w:rPr>
      </w:pPr>
      <w:r w:rsidRPr="00863F79">
        <w:rPr>
          <w:rFonts w:ascii="Century" w:eastAsia="ＭＳ 明朝" w:hAnsi="Century" w:cs="Times New Roman" w:hint="eastAsia"/>
          <w:kern w:val="2"/>
        </w:rPr>
        <w:t>雇用調整助成金対象事業者</w:t>
      </w:r>
    </w:p>
    <w:p w14:paraId="0027B27E" w14:textId="77777777" w:rsidR="00805EF7" w:rsidRDefault="00805EF7" w:rsidP="00805EF7">
      <w:pPr>
        <w:autoSpaceDE/>
        <w:autoSpaceDN/>
        <w:adjustRightInd/>
        <w:spacing w:line="440" w:lineRule="exact"/>
        <w:ind w:right="210" w:firstLineChars="200" w:firstLine="456"/>
        <w:rPr>
          <w:rFonts w:ascii="Century" w:eastAsia="ＭＳ 明朝" w:hAnsi="Century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 xml:space="preserve">□　</w:t>
      </w:r>
      <w:r w:rsidRPr="00863F79">
        <w:rPr>
          <w:rFonts w:ascii="Century" w:eastAsia="ＭＳ 明朝" w:hAnsi="Century" w:cs="Times New Roman" w:hint="eastAsia"/>
          <w:kern w:val="2"/>
        </w:rPr>
        <w:t>雇用調整助成金計画届の写し</w:t>
      </w:r>
    </w:p>
    <w:p w14:paraId="0DF743AC" w14:textId="77777777" w:rsidR="00805EF7" w:rsidRPr="00C87756" w:rsidRDefault="00805EF7" w:rsidP="00805EF7">
      <w:pPr>
        <w:autoSpaceDE/>
        <w:autoSpaceDN/>
        <w:adjustRightInd/>
        <w:spacing w:line="440" w:lineRule="exact"/>
        <w:ind w:right="210" w:firstLineChars="100" w:firstLine="220"/>
        <w:rPr>
          <w:rFonts w:ascii="Century" w:eastAsia="ＭＳ 明朝" w:hAnsi="Century" w:cs="Times New Roman"/>
          <w:kern w:val="2"/>
        </w:rPr>
      </w:pPr>
      <w:r w:rsidRPr="00863F79">
        <w:rPr>
          <w:rFonts w:ascii="Century" w:eastAsia="ＭＳ 明朝" w:hAnsi="Century" w:cs="Times New Roman" w:hint="eastAsia"/>
          <w:kern w:val="2"/>
        </w:rPr>
        <w:t>雇用調整助成金の対象とならない事業者</w:t>
      </w:r>
    </w:p>
    <w:p w14:paraId="61EBE44B" w14:textId="77777777" w:rsidR="00805EF7" w:rsidRDefault="00805EF7" w:rsidP="00805EF7">
      <w:pPr>
        <w:autoSpaceDE/>
        <w:autoSpaceDN/>
        <w:adjustRightInd/>
        <w:spacing w:line="440" w:lineRule="exact"/>
        <w:ind w:right="210" w:firstLineChars="200" w:firstLine="456"/>
        <w:rPr>
          <w:rFonts w:ascii="Century" w:eastAsia="ＭＳ 明朝" w:hAnsi="Century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 xml:space="preserve">□　</w:t>
      </w:r>
      <w:r w:rsidRPr="00F238BC">
        <w:rPr>
          <w:rFonts w:ascii="Century" w:eastAsia="ＭＳ 明朝" w:hAnsi="Century" w:cs="Times New Roman" w:hint="eastAsia"/>
          <w:kern w:val="2"/>
        </w:rPr>
        <w:t>休業等状況報告書（第３号様式）</w:t>
      </w:r>
    </w:p>
    <w:p w14:paraId="31A1EC0B" w14:textId="77777777" w:rsidR="00805EF7" w:rsidRDefault="00805EF7" w:rsidP="00805EF7">
      <w:pPr>
        <w:autoSpaceDE/>
        <w:autoSpaceDN/>
        <w:adjustRightInd/>
        <w:spacing w:line="440" w:lineRule="exact"/>
        <w:ind w:right="210" w:firstLineChars="200" w:firstLine="456"/>
        <w:rPr>
          <w:rFonts w:ascii="Century" w:eastAsia="ＭＳ 明朝" w:hAnsi="Century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 xml:space="preserve">□　</w:t>
      </w:r>
      <w:r w:rsidRPr="00F238BC">
        <w:rPr>
          <w:rFonts w:ascii="Century" w:eastAsia="ＭＳ 明朝" w:hAnsi="Century" w:cs="Times New Roman" w:hint="eastAsia"/>
          <w:kern w:val="2"/>
        </w:rPr>
        <w:t>休業等の状況及びその理由を確認できる書類</w:t>
      </w:r>
    </w:p>
    <w:p w14:paraId="2BE92309" w14:textId="77777777" w:rsidR="00805EF7" w:rsidRDefault="00805EF7" w:rsidP="00805EF7">
      <w:pPr>
        <w:autoSpaceDE/>
        <w:autoSpaceDN/>
        <w:adjustRightInd/>
        <w:spacing w:line="440" w:lineRule="exact"/>
        <w:ind w:right="210" w:firstLineChars="200" w:firstLine="456"/>
        <w:rPr>
          <w:rFonts w:ascii="Century" w:eastAsia="ＭＳ 明朝" w:hAnsi="Century" w:cs="Times New Roman"/>
          <w:kern w:val="2"/>
        </w:rPr>
      </w:pPr>
      <w:r w:rsidRPr="00C87756">
        <w:rPr>
          <w:rFonts w:ascii="Century" w:eastAsia="ＭＳ 明朝" w:hAnsi="ＭＳ 明朝" w:cs="Times New Roman" w:hint="eastAsia"/>
          <w:spacing w:val="4"/>
          <w:kern w:val="2"/>
        </w:rPr>
        <w:t xml:space="preserve">□　</w:t>
      </w:r>
      <w:r w:rsidRPr="00F238BC">
        <w:rPr>
          <w:rFonts w:ascii="Century" w:eastAsia="ＭＳ 明朝" w:hAnsi="Century" w:cs="Times New Roman" w:hint="eastAsia"/>
          <w:kern w:val="2"/>
        </w:rPr>
        <w:t>その他市長が必要と認める書類</w:t>
      </w:r>
    </w:p>
    <w:p w14:paraId="6631CB94" w14:textId="77777777" w:rsidR="00AB36AD" w:rsidRPr="00805EF7" w:rsidRDefault="00AB36AD" w:rsidP="00805EF7">
      <w:pPr>
        <w:spacing w:line="400" w:lineRule="exact"/>
      </w:pPr>
    </w:p>
    <w:sectPr w:rsidR="00AB36AD" w:rsidRPr="00805EF7" w:rsidSect="00AB36AD">
      <w:pgSz w:w="11906" w:h="16838"/>
      <w:pgMar w:top="1304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64F2" w14:textId="77777777" w:rsidR="00AB36AD" w:rsidRDefault="00AB36AD" w:rsidP="00AB36AD">
      <w:r>
        <w:separator/>
      </w:r>
    </w:p>
  </w:endnote>
  <w:endnote w:type="continuationSeparator" w:id="0">
    <w:p w14:paraId="41A32596" w14:textId="77777777" w:rsidR="00AB36AD" w:rsidRDefault="00AB36AD" w:rsidP="00AB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E6F10" w14:textId="77777777" w:rsidR="00AB36AD" w:rsidRDefault="00AB36AD" w:rsidP="00AB36AD">
      <w:r>
        <w:separator/>
      </w:r>
    </w:p>
  </w:footnote>
  <w:footnote w:type="continuationSeparator" w:id="0">
    <w:p w14:paraId="4A5D608E" w14:textId="77777777" w:rsidR="00AB36AD" w:rsidRDefault="00AB36AD" w:rsidP="00AB3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5D"/>
    <w:rsid w:val="002359C8"/>
    <w:rsid w:val="002C222C"/>
    <w:rsid w:val="004D3DE3"/>
    <w:rsid w:val="00805EF7"/>
    <w:rsid w:val="008C24AA"/>
    <w:rsid w:val="00A15590"/>
    <w:rsid w:val="00A47C5D"/>
    <w:rsid w:val="00AB36AD"/>
    <w:rsid w:val="00B97AC7"/>
    <w:rsid w:val="00EB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6BDF75"/>
  <w15:chartTrackingRefBased/>
  <w15:docId w15:val="{9648CA02-CA64-4E22-AC33-02C5EDED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EF7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A47C5D"/>
    <w:pPr>
      <w:keepNext/>
      <w:keepLines/>
      <w:autoSpaceDE/>
      <w:autoSpaceDN/>
      <w:adjustRightInd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C5D"/>
    <w:pPr>
      <w:keepNext/>
      <w:keepLines/>
      <w:autoSpaceDE/>
      <w:autoSpaceDN/>
      <w:adjustRightInd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C5D"/>
    <w:pPr>
      <w:keepNext/>
      <w:keepLines/>
      <w:autoSpaceDE/>
      <w:autoSpaceDN/>
      <w:adjustRightInd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C5D"/>
    <w:pPr>
      <w:keepNext/>
      <w:keepLines/>
      <w:autoSpaceDE/>
      <w:autoSpaceDN/>
      <w:adjustRightInd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C5D"/>
    <w:pPr>
      <w:keepNext/>
      <w:keepLines/>
      <w:autoSpaceDE/>
      <w:autoSpaceDN/>
      <w:adjustRightInd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C5D"/>
    <w:pPr>
      <w:keepNext/>
      <w:keepLines/>
      <w:autoSpaceDE/>
      <w:autoSpaceDN/>
      <w:adjustRightInd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C5D"/>
    <w:pPr>
      <w:keepNext/>
      <w:keepLines/>
      <w:autoSpaceDE/>
      <w:autoSpaceDN/>
      <w:adjustRightInd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C5D"/>
    <w:pPr>
      <w:keepNext/>
      <w:keepLines/>
      <w:autoSpaceDE/>
      <w:autoSpaceDN/>
      <w:adjustRightInd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C5D"/>
    <w:pPr>
      <w:keepNext/>
      <w:keepLines/>
      <w:autoSpaceDE/>
      <w:autoSpaceDN/>
      <w:adjustRightInd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7C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47C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47C5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47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47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47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47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47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47C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47C5D"/>
    <w:pPr>
      <w:autoSpaceDE/>
      <w:autoSpaceDN/>
      <w:adjustRightIn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47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C5D"/>
    <w:pPr>
      <w:numPr>
        <w:ilvl w:val="1"/>
      </w:numPr>
      <w:autoSpaceDE/>
      <w:autoSpaceDN/>
      <w:adjustRightInd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47C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7C5D"/>
    <w:pPr>
      <w:autoSpaceDE/>
      <w:autoSpaceDN/>
      <w:adjustRightInd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文 (文字)"/>
    <w:basedOn w:val="a0"/>
    <w:link w:val="a7"/>
    <w:uiPriority w:val="29"/>
    <w:rsid w:val="00A47C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7C5D"/>
    <w:pPr>
      <w:autoSpaceDE/>
      <w:autoSpaceDN/>
      <w:adjustRightInd/>
      <w:ind w:left="720"/>
      <w:contextualSpacing/>
      <w:jc w:val="both"/>
    </w:pPr>
    <w:rPr>
      <w:rFonts w:asciiTheme="minorHAnsi" w:hAnsiTheme="minorHAnsi" w:cstheme="minorBidi"/>
      <w:kern w:val="2"/>
      <w:sz w:val="21"/>
    </w:rPr>
  </w:style>
  <w:style w:type="character" w:styleId="21">
    <w:name w:val="Intense Emphasis"/>
    <w:basedOn w:val="a0"/>
    <w:uiPriority w:val="21"/>
    <w:qFormat/>
    <w:rsid w:val="00A47C5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47C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adjustRightInd/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E74B5" w:themeColor="accent1" w:themeShade="BF"/>
      <w:kern w:val="2"/>
      <w:sz w:val="21"/>
    </w:rPr>
  </w:style>
  <w:style w:type="character" w:customStyle="1" w:styleId="23">
    <w:name w:val="引用文 2 (文字)"/>
    <w:basedOn w:val="a0"/>
    <w:link w:val="22"/>
    <w:uiPriority w:val="30"/>
    <w:rsid w:val="00A47C5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47C5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36AD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Theme="minorHAnsi" w:hAnsiTheme="minorHAnsi" w:cstheme="minorBidi"/>
      <w:kern w:val="2"/>
      <w:sz w:val="21"/>
    </w:rPr>
  </w:style>
  <w:style w:type="character" w:customStyle="1" w:styleId="ab">
    <w:name w:val="ヘッダー (文字)"/>
    <w:basedOn w:val="a0"/>
    <w:link w:val="aa"/>
    <w:uiPriority w:val="99"/>
    <w:rsid w:val="00AB36AD"/>
  </w:style>
  <w:style w:type="paragraph" w:styleId="ac">
    <w:name w:val="footer"/>
    <w:basedOn w:val="a"/>
    <w:link w:val="ad"/>
    <w:uiPriority w:val="99"/>
    <w:unhideWhenUsed/>
    <w:rsid w:val="00AB36AD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Theme="minorHAnsi" w:hAnsiTheme="minorHAnsi" w:cstheme="minorBidi"/>
      <w:kern w:val="2"/>
      <w:sz w:val="21"/>
    </w:rPr>
  </w:style>
  <w:style w:type="character" w:customStyle="1" w:styleId="ad">
    <w:name w:val="フッター (文字)"/>
    <w:basedOn w:val="a0"/>
    <w:link w:val="ac"/>
    <w:uiPriority w:val="99"/>
    <w:rsid w:val="00AB3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456</Characters>
  <Application>Microsoft Office Word</Application>
  <DocSecurity>0</DocSecurity>
  <Lines>3</Lines>
  <Paragraphs>1</Paragraphs>
  <ScaleCrop>false</ScaleCrop>
  <Company>上越市役所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 諒太郎（産業政策課）</dc:creator>
  <cp:keywords/>
  <dc:description/>
  <cp:lastModifiedBy>青木 諒太郎（産業政策課）</cp:lastModifiedBy>
  <cp:revision>5</cp:revision>
  <cp:lastPrinted>2026-07-30T09:37:00Z</cp:lastPrinted>
  <dcterms:created xsi:type="dcterms:W3CDTF">2026-07-24T09:55:00Z</dcterms:created>
  <dcterms:modified xsi:type="dcterms:W3CDTF">2026-07-30T09:39:00Z</dcterms:modified>
</cp:coreProperties>
</file>