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E7EA" w14:textId="6F8B8240" w:rsidR="00AB6C24" w:rsidRPr="00C87756" w:rsidRDefault="00AB6C24" w:rsidP="00AB6C24">
      <w:pPr>
        <w:widowControl/>
        <w:autoSpaceDE/>
        <w:autoSpaceDN/>
        <w:adjustRightInd/>
        <w:rPr>
          <w:rFonts w:ascii="Century" w:eastAsia="ＭＳ 明朝" w:hAnsi="ＭＳ 明朝" w:cs="Times New Roman"/>
          <w:color w:val="000000"/>
          <w:kern w:val="2"/>
        </w:rPr>
      </w:pPr>
      <w:r w:rsidRPr="00C87756">
        <w:rPr>
          <w:rFonts w:ascii="Century" w:eastAsia="ＭＳ 明朝" w:hAnsi="ＭＳ 明朝" w:cs="Times New Roman" w:hint="eastAsia"/>
          <w:color w:val="000000"/>
          <w:kern w:val="2"/>
        </w:rPr>
        <w:t>第３号様式（第</w:t>
      </w:r>
      <w:r w:rsidR="0088172B">
        <w:rPr>
          <w:rFonts w:ascii="Century" w:eastAsia="ＭＳ 明朝" w:hAnsi="ＭＳ 明朝" w:cs="Times New Roman" w:hint="eastAsia"/>
          <w:color w:val="000000"/>
          <w:kern w:val="2"/>
        </w:rPr>
        <w:t>５</w:t>
      </w:r>
      <w:r w:rsidRPr="00C87756">
        <w:rPr>
          <w:rFonts w:ascii="Century" w:eastAsia="ＭＳ 明朝" w:hAnsi="ＭＳ 明朝" w:cs="Times New Roman" w:hint="eastAsia"/>
          <w:color w:val="000000"/>
          <w:kern w:val="2"/>
        </w:rPr>
        <w:t>条関係）</w:t>
      </w:r>
    </w:p>
    <w:p w14:paraId="3E05A84A" w14:textId="77777777" w:rsidR="00AB6C24" w:rsidRPr="00C87756" w:rsidRDefault="00AB6C24" w:rsidP="00AB6C24">
      <w:pPr>
        <w:autoSpaceDE/>
        <w:autoSpaceDN/>
        <w:adjustRightInd/>
        <w:jc w:val="both"/>
        <w:rPr>
          <w:rFonts w:ascii="Century" w:eastAsia="ＭＳ 明朝" w:hAnsi="ＭＳ 明朝" w:cs="Times New Roman"/>
          <w:color w:val="000000"/>
          <w:kern w:val="2"/>
        </w:rPr>
      </w:pPr>
    </w:p>
    <w:p w14:paraId="7A160621" w14:textId="77777777" w:rsidR="00AB6C24" w:rsidRPr="00C87756" w:rsidRDefault="00AB6C24" w:rsidP="00AB6C24">
      <w:pPr>
        <w:autoSpaceDE/>
        <w:autoSpaceDN/>
        <w:adjustRightInd/>
        <w:spacing w:line="300" w:lineRule="exact"/>
        <w:jc w:val="center"/>
        <w:rPr>
          <w:rFonts w:ascii="Century" w:eastAsia="ＭＳ 明朝" w:hAnsi="ＭＳ 明朝" w:cs="Times New Roman"/>
          <w:color w:val="000000"/>
          <w:kern w:val="2"/>
        </w:rPr>
      </w:pPr>
      <w:r>
        <w:rPr>
          <w:rFonts w:ascii="Century" w:eastAsia="ＭＳ 明朝" w:hAnsi="ＭＳ 明朝" w:cs="Times New Roman" w:hint="eastAsia"/>
          <w:color w:val="000000"/>
          <w:kern w:val="2"/>
        </w:rPr>
        <w:t>休業等状況報告書</w:t>
      </w:r>
    </w:p>
    <w:p w14:paraId="39F62BBB" w14:textId="77777777" w:rsidR="00AB6C24" w:rsidRPr="00C87756" w:rsidRDefault="00AB6C24" w:rsidP="00AB6C24">
      <w:pPr>
        <w:autoSpaceDE/>
        <w:autoSpaceDN/>
        <w:adjustRightInd/>
        <w:spacing w:line="300" w:lineRule="exact"/>
        <w:jc w:val="center"/>
        <w:rPr>
          <w:rFonts w:ascii="ＭＳ ゴシック" w:eastAsia="ＭＳ ゴシック" w:hAnsi="ＭＳ ゴシック" w:cs="Times New Roman"/>
          <w:color w:val="000000"/>
          <w:kern w:val="2"/>
        </w:rPr>
      </w:pPr>
      <w:r w:rsidRPr="00C87756">
        <w:rPr>
          <w:rFonts w:ascii="Century" w:eastAsia="ＭＳ 明朝" w:hAnsi="ＭＳ 明朝" w:cs="Times New Roman" w:hint="eastAsia"/>
          <w:color w:val="000000"/>
          <w:kern w:val="2"/>
        </w:rPr>
        <w:t>（</w:t>
      </w:r>
      <w:r w:rsidRPr="00C87756">
        <w:rPr>
          <w:rFonts w:ascii="Century" w:eastAsia="ＭＳ 明朝" w:hAnsi="ＭＳ 明朝" w:cs="Times New Roman" w:hint="eastAsia"/>
          <w:kern w:val="2"/>
        </w:rPr>
        <w:t>上越市事業継続支援緊急対策</w:t>
      </w:r>
      <w:r>
        <w:rPr>
          <w:rFonts w:ascii="Century" w:eastAsia="ＭＳ 明朝" w:hAnsi="ＭＳ 明朝" w:cs="Times New Roman" w:hint="eastAsia"/>
          <w:kern w:val="2"/>
        </w:rPr>
        <w:t>支援金</w:t>
      </w:r>
      <w:r w:rsidRPr="00C87756">
        <w:rPr>
          <w:rFonts w:ascii="Century" w:eastAsia="ＭＳ 明朝" w:hAnsi="ＭＳ 明朝" w:cs="Times New Roman" w:hint="eastAsia"/>
          <w:color w:val="000000"/>
          <w:kern w:val="2"/>
        </w:rPr>
        <w:t>）</w:t>
      </w:r>
    </w:p>
    <w:p w14:paraId="33F875A2" w14:textId="77777777" w:rsidR="00AB6C24" w:rsidRPr="00C87756" w:rsidRDefault="00AB6C24" w:rsidP="00AB6C24">
      <w:pPr>
        <w:autoSpaceDE/>
        <w:autoSpaceDN/>
        <w:adjustRightInd/>
        <w:jc w:val="both"/>
        <w:rPr>
          <w:rFonts w:ascii="Century" w:eastAsia="ＭＳ 明朝" w:hAnsi="ＭＳ 明朝" w:cs="Times New Roman"/>
          <w:spacing w:val="4"/>
          <w:kern w:val="2"/>
        </w:rPr>
      </w:pPr>
    </w:p>
    <w:p w14:paraId="5DC59361" w14:textId="77777777" w:rsidR="00AB6C24" w:rsidRDefault="00AB6C24" w:rsidP="00AB6C24">
      <w:pPr>
        <w:autoSpaceDE/>
        <w:autoSpaceDN/>
        <w:adjustRightInd/>
        <w:spacing w:line="440" w:lineRule="exact"/>
        <w:jc w:val="both"/>
        <w:rPr>
          <w:rFonts w:ascii="Century" w:eastAsia="ＭＳ 明朝" w:hAnsi="ＭＳ 明朝" w:cs="Times New Roman"/>
          <w:spacing w:val="4"/>
          <w:kern w:val="2"/>
        </w:rPr>
      </w:pPr>
      <w:r w:rsidRPr="00C87756">
        <w:rPr>
          <w:rFonts w:ascii="Century" w:eastAsia="ＭＳ 明朝" w:hAnsi="ＭＳ 明朝" w:cs="Times New Roman" w:hint="eastAsia"/>
          <w:spacing w:val="4"/>
          <w:kern w:val="2"/>
        </w:rPr>
        <w:t xml:space="preserve">１　</w:t>
      </w:r>
      <w:r>
        <w:rPr>
          <w:rFonts w:ascii="Century" w:eastAsia="ＭＳ 明朝" w:hAnsi="ＭＳ 明朝" w:cs="Times New Roman" w:hint="eastAsia"/>
          <w:spacing w:val="4"/>
          <w:kern w:val="2"/>
        </w:rPr>
        <w:t>休業等の状況</w:t>
      </w:r>
    </w:p>
    <w:p w14:paraId="7FB3CDAC" w14:textId="77777777" w:rsidR="00AB6C24" w:rsidRPr="00C87756" w:rsidRDefault="00AB6C24" w:rsidP="00AB6C24">
      <w:pPr>
        <w:autoSpaceDE/>
        <w:autoSpaceDN/>
        <w:adjustRightInd/>
        <w:spacing w:line="440" w:lineRule="exact"/>
        <w:jc w:val="both"/>
        <w:rPr>
          <w:rFonts w:ascii="Century" w:eastAsia="ＭＳ 明朝" w:hAnsi="ＭＳ 明朝" w:cs="Times New Roman"/>
          <w:spacing w:val="4"/>
          <w:kern w:val="2"/>
        </w:rPr>
      </w:pPr>
      <w:r>
        <w:rPr>
          <w:rFonts w:ascii="Century" w:eastAsia="ＭＳ 明朝" w:hAnsi="ＭＳ 明朝" w:cs="Times New Roman" w:hint="eastAsia"/>
          <w:spacing w:val="4"/>
          <w:kern w:val="2"/>
        </w:rPr>
        <w:t xml:space="preserve">　⑴　休業等の実施期間</w:t>
      </w:r>
    </w:p>
    <w:p w14:paraId="2FE62CBB" w14:textId="77777777" w:rsidR="00AB6C24" w:rsidRPr="00C87756" w:rsidRDefault="00AB6C24" w:rsidP="00AB6C24">
      <w:pPr>
        <w:autoSpaceDE/>
        <w:autoSpaceDN/>
        <w:adjustRightInd/>
        <w:spacing w:line="440" w:lineRule="exact"/>
        <w:ind w:firstLineChars="200" w:firstLine="456"/>
        <w:jc w:val="both"/>
        <w:rPr>
          <w:rFonts w:ascii="Century" w:eastAsia="ＭＳ 明朝" w:hAnsi="ＭＳ 明朝" w:cs="Times New Roman"/>
          <w:spacing w:val="4"/>
          <w:kern w:val="2"/>
        </w:rPr>
      </w:pPr>
      <w:r>
        <w:rPr>
          <w:rFonts w:ascii="Century" w:eastAsia="ＭＳ 明朝" w:hAnsi="ＭＳ 明朝" w:cs="Times New Roman" w:hint="eastAsia"/>
          <w:spacing w:val="4"/>
          <w:kern w:val="2"/>
        </w:rPr>
        <w:t>令和　　　年　　　月　　　日　　から</w:t>
      </w:r>
    </w:p>
    <w:p w14:paraId="2C4ED57B" w14:textId="77777777" w:rsidR="00AB6C24" w:rsidRDefault="00AB6C24" w:rsidP="00AB6C24">
      <w:pPr>
        <w:autoSpaceDE/>
        <w:autoSpaceDN/>
        <w:adjustRightInd/>
        <w:spacing w:line="440" w:lineRule="exact"/>
        <w:ind w:firstLineChars="200" w:firstLine="456"/>
        <w:jc w:val="both"/>
        <w:rPr>
          <w:rFonts w:ascii="Century" w:eastAsia="ＭＳ 明朝" w:hAnsi="ＭＳ 明朝" w:cs="Times New Roman"/>
          <w:spacing w:val="4"/>
          <w:kern w:val="2"/>
        </w:rPr>
      </w:pPr>
      <w:r>
        <w:rPr>
          <w:rFonts w:ascii="Century" w:eastAsia="ＭＳ 明朝" w:hAnsi="ＭＳ 明朝" w:cs="Times New Roman" w:hint="eastAsia"/>
          <w:spacing w:val="4"/>
          <w:kern w:val="2"/>
        </w:rPr>
        <w:t>令和　　　年　　　月　　　日　　まで</w:t>
      </w:r>
    </w:p>
    <w:p w14:paraId="67609776" w14:textId="77777777" w:rsidR="00AB6C24" w:rsidRDefault="00AB6C24" w:rsidP="00AB6C24">
      <w:pPr>
        <w:autoSpaceDE/>
        <w:autoSpaceDN/>
        <w:adjustRightInd/>
        <w:spacing w:line="440" w:lineRule="exact"/>
        <w:jc w:val="both"/>
        <w:rPr>
          <w:rFonts w:ascii="Century" w:eastAsia="ＭＳ 明朝" w:hAnsi="ＭＳ 明朝" w:cs="Times New Roman"/>
          <w:spacing w:val="4"/>
          <w:kern w:val="2"/>
        </w:rPr>
      </w:pPr>
      <w:r>
        <w:rPr>
          <w:rFonts w:ascii="Century" w:eastAsia="ＭＳ 明朝" w:hAnsi="ＭＳ 明朝" w:cs="Times New Roman" w:hint="eastAsia"/>
          <w:spacing w:val="4"/>
          <w:kern w:val="2"/>
        </w:rPr>
        <w:t xml:space="preserve">　⑵　休業等の日数</w:t>
      </w:r>
    </w:p>
    <w:p w14:paraId="7F9F8A84" w14:textId="77777777" w:rsidR="00AB6C24"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連続　　　　　日</w:t>
      </w:r>
    </w:p>
    <w:p w14:paraId="2691E570" w14:textId="77777777" w:rsidR="00AB6C24"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累計　　　　　日</w:t>
      </w:r>
    </w:p>
    <w:p w14:paraId="461BBA5A" w14:textId="77777777" w:rsidR="00AB6C24" w:rsidRPr="00C87756" w:rsidRDefault="00AB6C24" w:rsidP="00AB6C24">
      <w:pPr>
        <w:autoSpaceDE/>
        <w:autoSpaceDN/>
        <w:adjustRightInd/>
        <w:spacing w:line="440" w:lineRule="exact"/>
        <w:ind w:right="210" w:firstLineChars="200" w:firstLine="440"/>
        <w:rPr>
          <w:rFonts w:ascii="Century" w:eastAsia="ＭＳ 明朝" w:hAnsi="Century" w:cs="Times New Roman"/>
          <w:kern w:val="2"/>
        </w:rPr>
      </w:pPr>
      <w:r>
        <w:rPr>
          <w:rFonts w:ascii="Century" w:eastAsia="ＭＳ 明朝" w:hAnsi="Century" w:cs="Times New Roman" w:hint="eastAsia"/>
          <w:kern w:val="2"/>
        </w:rPr>
        <w:t>（令和８年８月３日から令和８年１０月３０日までの期間）</w:t>
      </w:r>
    </w:p>
    <w:p w14:paraId="30C8DF2B" w14:textId="77777777" w:rsidR="00AB6C24" w:rsidRDefault="00AB6C24" w:rsidP="00AB6C24">
      <w:pPr>
        <w:autoSpaceDE/>
        <w:autoSpaceDN/>
        <w:adjustRightInd/>
        <w:spacing w:line="440" w:lineRule="exact"/>
        <w:ind w:right="210"/>
        <w:rPr>
          <w:rFonts w:ascii="Century" w:eastAsia="ＭＳ 明朝" w:hAnsi="Century" w:cs="Times New Roman"/>
          <w:kern w:val="2"/>
        </w:rPr>
      </w:pPr>
      <w:r>
        <w:rPr>
          <w:rFonts w:ascii="Century" w:eastAsia="ＭＳ 明朝" w:hAnsi="Century" w:cs="Times New Roman" w:hint="eastAsia"/>
          <w:kern w:val="2"/>
        </w:rPr>
        <w:t xml:space="preserve">　⑶　休業等の内容（該当する</w:t>
      </w:r>
      <w:r w:rsidRPr="003A7AB8">
        <w:rPr>
          <w:rFonts w:ascii="Century" w:eastAsia="ＭＳ 明朝" w:hAnsi="Century" w:cs="Times New Roman" w:hint="eastAsia"/>
          <w:kern w:val="2"/>
        </w:rPr>
        <w:t>□にレ点を記入してください。</w:t>
      </w:r>
      <w:r>
        <w:rPr>
          <w:rFonts w:ascii="Century" w:eastAsia="ＭＳ 明朝" w:hAnsi="Century" w:cs="Times New Roman" w:hint="eastAsia"/>
          <w:kern w:val="2"/>
        </w:rPr>
        <w:t>）</w:t>
      </w:r>
    </w:p>
    <w:p w14:paraId="2526519C" w14:textId="77777777" w:rsidR="00AB6C24"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事業活動を全部休止</w:t>
      </w:r>
    </w:p>
    <w:p w14:paraId="4A15911B" w14:textId="77777777" w:rsidR="00AB6C24"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事業活動を一部休止</w:t>
      </w:r>
    </w:p>
    <w:p w14:paraId="386CA4EE" w14:textId="77777777" w:rsidR="00AB6C24"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操業日数を縮小</w:t>
      </w:r>
    </w:p>
    <w:p w14:paraId="3B001C6C" w14:textId="77777777" w:rsidR="00AB6C24" w:rsidRPr="00C87756" w:rsidRDefault="00AB6C24" w:rsidP="00AB6C24">
      <w:pPr>
        <w:autoSpaceDE/>
        <w:autoSpaceDN/>
        <w:adjustRightInd/>
        <w:spacing w:line="440" w:lineRule="exact"/>
        <w:ind w:right="210" w:firstLineChars="200" w:firstLine="456"/>
        <w:rPr>
          <w:rFonts w:ascii="Century" w:eastAsia="ＭＳ 明朝" w:hAnsi="Century" w:cs="Times New Roman"/>
          <w:kern w:val="2"/>
        </w:rPr>
      </w:pPr>
      <w:r w:rsidRPr="00C87756">
        <w:rPr>
          <w:rFonts w:ascii="Century" w:eastAsia="ＭＳ 明朝" w:hAnsi="ＭＳ 明朝" w:cs="Times New Roman" w:hint="eastAsia"/>
          <w:spacing w:val="4"/>
          <w:kern w:val="2"/>
        </w:rPr>
        <w:t xml:space="preserve">□　</w:t>
      </w:r>
      <w:r>
        <w:rPr>
          <w:rFonts w:ascii="Century" w:eastAsia="ＭＳ 明朝" w:hAnsi="Century" w:cs="Times New Roman" w:hint="eastAsia"/>
          <w:kern w:val="2"/>
        </w:rPr>
        <w:t>その他（　　　　　　　　　　　　　　　　　　　　　　　　）</w:t>
      </w:r>
    </w:p>
    <w:p w14:paraId="0E4F2C89" w14:textId="77777777" w:rsidR="00AB6C24" w:rsidRDefault="00AB6C24" w:rsidP="00AB6C24">
      <w:pPr>
        <w:autoSpaceDE/>
        <w:autoSpaceDN/>
        <w:adjustRightInd/>
        <w:spacing w:line="440" w:lineRule="exact"/>
        <w:ind w:right="210"/>
        <w:rPr>
          <w:rFonts w:ascii="Century" w:eastAsia="ＭＳ 明朝" w:hAnsi="Century" w:cs="Times New Roman"/>
          <w:kern w:val="2"/>
        </w:rPr>
      </w:pPr>
    </w:p>
    <w:p w14:paraId="0E6C3A52" w14:textId="77777777" w:rsidR="00AB6C24" w:rsidRDefault="00AB6C24" w:rsidP="00AB6C24">
      <w:pPr>
        <w:autoSpaceDE/>
        <w:autoSpaceDN/>
        <w:adjustRightInd/>
        <w:spacing w:line="440" w:lineRule="exact"/>
        <w:ind w:right="210"/>
        <w:rPr>
          <w:rFonts w:ascii="Century" w:eastAsia="ＭＳ 明朝" w:hAnsi="Century" w:cs="Times New Roman"/>
          <w:kern w:val="2"/>
        </w:rPr>
      </w:pPr>
      <w:r>
        <w:rPr>
          <w:rFonts w:ascii="Century" w:eastAsia="ＭＳ 明朝" w:hAnsi="Century" w:cs="Times New Roman" w:hint="eastAsia"/>
          <w:kern w:val="2"/>
        </w:rPr>
        <w:t>２　休業等の理由</w:t>
      </w:r>
    </w:p>
    <w:p w14:paraId="69061841" w14:textId="77777777" w:rsidR="00AB6C24" w:rsidRDefault="00AB6C24" w:rsidP="00AB6C24">
      <w:pPr>
        <w:autoSpaceDE/>
        <w:autoSpaceDN/>
        <w:adjustRightInd/>
        <w:spacing w:line="440" w:lineRule="exact"/>
        <w:ind w:right="210" w:firstLineChars="100" w:firstLine="220"/>
        <w:rPr>
          <w:rFonts w:ascii="Century" w:eastAsia="ＭＳ 明朝" w:hAnsi="Century" w:cs="Times New Roman"/>
          <w:kern w:val="2"/>
        </w:rPr>
      </w:pPr>
      <w:r>
        <w:rPr>
          <w:rFonts w:ascii="Century" w:eastAsia="ＭＳ 明朝" w:hAnsi="Century" w:cs="Times New Roman" w:hint="eastAsia"/>
          <w:kern w:val="2"/>
        </w:rPr>
        <w:t>中東情勢の悪化等との因果関係について具体的に記載してください。</w:t>
      </w:r>
    </w:p>
    <w:p w14:paraId="29DD65DC" w14:textId="77777777" w:rsidR="00AB6C24" w:rsidRDefault="00AB6C24" w:rsidP="00AB6C24">
      <w:pPr>
        <w:autoSpaceDE/>
        <w:autoSpaceDN/>
        <w:adjustRightInd/>
        <w:spacing w:line="440" w:lineRule="exact"/>
        <w:ind w:right="210" w:firstLineChars="100" w:firstLine="220"/>
        <w:rPr>
          <w:rFonts w:ascii="Century" w:eastAsia="ＭＳ 明朝" w:hAnsi="Century" w:cs="Times New Roman"/>
          <w:kern w:val="2"/>
        </w:rPr>
      </w:pPr>
      <w:r>
        <w:rPr>
          <w:rFonts w:ascii="Century" w:eastAsia="ＭＳ 明朝" w:hAnsi="Century" w:cs="Times New Roman" w:hint="eastAsia"/>
          <w:kern w:val="2"/>
        </w:rPr>
        <w:t>（記載欄）</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AB6C24" w:rsidRPr="00C87756" w14:paraId="700A4042" w14:textId="77777777" w:rsidTr="00C55CFE">
        <w:trPr>
          <w:trHeight w:hRule="exact" w:val="1808"/>
        </w:trPr>
        <w:tc>
          <w:tcPr>
            <w:tcW w:w="8788" w:type="dxa"/>
          </w:tcPr>
          <w:p w14:paraId="2D996025" w14:textId="77777777" w:rsidR="00AB6C24" w:rsidRPr="00C87756" w:rsidRDefault="00AB6C24" w:rsidP="00AB6C24">
            <w:pPr>
              <w:autoSpaceDE/>
              <w:autoSpaceDN/>
              <w:adjustRightInd/>
              <w:spacing w:line="440" w:lineRule="exact"/>
              <w:jc w:val="both"/>
              <w:rPr>
                <w:rFonts w:ascii="Century" w:eastAsia="ＭＳ 明朝" w:hAnsi="ＭＳ 明朝" w:cs="Times New Roman"/>
                <w:color w:val="000000"/>
                <w:kern w:val="2"/>
              </w:rPr>
            </w:pPr>
          </w:p>
        </w:tc>
      </w:tr>
    </w:tbl>
    <w:p w14:paraId="5450157E" w14:textId="77777777" w:rsidR="00AB6C24" w:rsidRPr="00C87756" w:rsidRDefault="00AB6C24" w:rsidP="00AB6C24">
      <w:pPr>
        <w:autoSpaceDE/>
        <w:autoSpaceDN/>
        <w:adjustRightInd/>
        <w:spacing w:line="440" w:lineRule="exact"/>
        <w:ind w:right="210"/>
        <w:rPr>
          <w:rFonts w:ascii="Century" w:eastAsia="ＭＳ 明朝" w:hAnsi="Century" w:cs="Times New Roman"/>
          <w:kern w:val="2"/>
        </w:rPr>
      </w:pPr>
    </w:p>
    <w:p w14:paraId="1F5563CF" w14:textId="77777777" w:rsidR="00AB6C24" w:rsidRPr="00C87756" w:rsidRDefault="00AB6C24" w:rsidP="00AB6C24">
      <w:pPr>
        <w:autoSpaceDE/>
        <w:autoSpaceDN/>
        <w:adjustRightInd/>
        <w:spacing w:line="440" w:lineRule="exact"/>
        <w:ind w:right="210"/>
        <w:rPr>
          <w:rFonts w:ascii="Century" w:eastAsia="ＭＳ 明朝" w:hAnsi="Century" w:cs="Times New Roman"/>
          <w:kern w:val="2"/>
        </w:rPr>
      </w:pPr>
      <w:r w:rsidRPr="00C303AC">
        <w:rPr>
          <w:rFonts w:ascii="Century" w:eastAsia="ＭＳ 明朝" w:hAnsi="Century" w:cs="Times New Roman" w:hint="eastAsia"/>
          <w:kern w:val="2"/>
        </w:rPr>
        <w:t>上記の内容は、事実と相違ありません。</w:t>
      </w:r>
    </w:p>
    <w:p w14:paraId="29E2B84B" w14:textId="77777777" w:rsidR="00AB6C24" w:rsidRPr="00C87756" w:rsidRDefault="00AB6C24" w:rsidP="00AB6C24">
      <w:pPr>
        <w:autoSpaceDE/>
        <w:autoSpaceDN/>
        <w:adjustRightInd/>
        <w:spacing w:line="440" w:lineRule="exact"/>
        <w:ind w:firstLineChars="2200" w:firstLine="4840"/>
        <w:jc w:val="right"/>
        <w:rPr>
          <w:rFonts w:ascii="Century" w:eastAsia="ＭＳ 明朝" w:hAnsi="Century" w:cs="Times New Roman"/>
          <w:kern w:val="2"/>
        </w:rPr>
      </w:pPr>
      <w:r w:rsidRPr="00C87756">
        <w:rPr>
          <w:rFonts w:ascii="Century" w:eastAsia="ＭＳ 明朝" w:hAnsi="Century" w:cs="Times New Roman" w:hint="eastAsia"/>
          <w:kern w:val="2"/>
        </w:rPr>
        <w:t>年　　月　　日</w:t>
      </w:r>
    </w:p>
    <w:p w14:paraId="79C4E2A5" w14:textId="77777777" w:rsidR="00AB6C24" w:rsidRPr="00C87756" w:rsidRDefault="00AB6C24" w:rsidP="00AB6C24">
      <w:pPr>
        <w:autoSpaceDE/>
        <w:autoSpaceDN/>
        <w:adjustRightInd/>
        <w:spacing w:line="440" w:lineRule="exact"/>
        <w:ind w:right="-34"/>
        <w:jc w:val="both"/>
        <w:rPr>
          <w:rFonts w:ascii="Century" w:eastAsia="ＭＳ 明朝" w:hAnsi="Century" w:cs="Times New Roman"/>
          <w:kern w:val="2"/>
        </w:rPr>
      </w:pPr>
    </w:p>
    <w:p w14:paraId="1137C623" w14:textId="77777777" w:rsidR="00AB6C24" w:rsidRPr="006774A3" w:rsidRDefault="00AB6C24" w:rsidP="00AB6C24">
      <w:pPr>
        <w:autoSpaceDE/>
        <w:autoSpaceDN/>
        <w:adjustRightInd/>
        <w:spacing w:line="440" w:lineRule="exact"/>
        <w:ind w:right="-35" w:firstLineChars="1100" w:firstLine="2420"/>
        <w:jc w:val="both"/>
        <w:rPr>
          <w:rFonts w:ascii="Century" w:eastAsia="ＭＳ 明朝" w:hAnsi="Century" w:cs="Times New Roman"/>
          <w:kern w:val="2"/>
        </w:rPr>
      </w:pPr>
      <w:r w:rsidRPr="00C87756">
        <w:rPr>
          <w:rFonts w:ascii="Century" w:eastAsia="ＭＳ 明朝" w:hAnsi="Century" w:cs="Times New Roman" w:hint="eastAsia"/>
          <w:kern w:val="2"/>
        </w:rPr>
        <w:t>代表者役職・氏名：</w:t>
      </w:r>
      <w:r w:rsidRPr="00C87756">
        <w:rPr>
          <w:rFonts w:ascii="Century" w:eastAsia="ＭＳ 明朝" w:hAnsi="Century" w:cs="Times New Roman"/>
          <w:kern w:val="2"/>
        </w:rPr>
        <w:t xml:space="preserve"> </w:t>
      </w:r>
    </w:p>
    <w:p w14:paraId="6631CB94" w14:textId="78298376" w:rsidR="00AB36AD" w:rsidRPr="00AB6C24" w:rsidRDefault="00AB6C24" w:rsidP="00AB6C24">
      <w:pPr>
        <w:autoSpaceDE/>
        <w:autoSpaceDN/>
        <w:adjustRightInd/>
        <w:spacing w:line="440" w:lineRule="exact"/>
        <w:rPr>
          <w:rFonts w:ascii="Century" w:eastAsia="ＭＳ 明朝" w:hAnsi="Century" w:cs="Times New Roman"/>
          <w:kern w:val="2"/>
          <w:szCs w:val="20"/>
        </w:rPr>
      </w:pPr>
      <w:r>
        <w:rPr>
          <w:noProof/>
        </w:rPr>
        <mc:AlternateContent>
          <mc:Choice Requires="wps">
            <w:drawing>
              <wp:anchor distT="0" distB="0" distL="114300" distR="114300" simplePos="0" relativeHeight="251659264" behindDoc="0" locked="0" layoutInCell="1" allowOverlap="1" wp14:anchorId="05223D5E" wp14:editId="01B572FB">
                <wp:simplePos x="0" y="0"/>
                <wp:positionH relativeFrom="column">
                  <wp:posOffset>1562100</wp:posOffset>
                </wp:positionH>
                <wp:positionV relativeFrom="paragraph">
                  <wp:posOffset>50800</wp:posOffset>
                </wp:positionV>
                <wp:extent cx="4286250" cy="9525"/>
                <wp:effectExtent l="0" t="0" r="19050" b="28575"/>
                <wp:wrapNone/>
                <wp:docPr id="75404381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0" cy="9525"/>
                        </a:xfrm>
                        <a:prstGeom prst="line">
                          <a:avLst/>
                        </a:prstGeom>
                        <a:noFill/>
                        <a:ln w="63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90335E"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4pt" to="4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" strokecolor="windowText" strokeweight=".5pt">
                <o:lock v:ext="edit" shapetype="f"/>
              </v:line>
            </w:pict>
          </mc:Fallback>
        </mc:AlternateContent>
      </w:r>
    </w:p>
    <w:sectPr w:rsidR="00AB36AD" w:rsidRPr="00AB6C24" w:rsidSect="00AB36AD">
      <w:pgSz w:w="11906" w:h="16838"/>
      <w:pgMar w:top="1304"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64F2" w14:textId="77777777" w:rsidR="00AB36AD" w:rsidRDefault="00AB36AD" w:rsidP="00AB36AD">
      <w:r>
        <w:separator/>
      </w:r>
    </w:p>
  </w:endnote>
  <w:endnote w:type="continuationSeparator" w:id="0">
    <w:p w14:paraId="41A32596" w14:textId="77777777" w:rsidR="00AB36AD" w:rsidRDefault="00AB36AD" w:rsidP="00AB3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6F10" w14:textId="77777777" w:rsidR="00AB36AD" w:rsidRDefault="00AB36AD" w:rsidP="00AB36AD">
      <w:r>
        <w:separator/>
      </w:r>
    </w:p>
  </w:footnote>
  <w:footnote w:type="continuationSeparator" w:id="0">
    <w:p w14:paraId="4A5D608E" w14:textId="77777777" w:rsidR="00AB36AD" w:rsidRDefault="00AB36AD" w:rsidP="00AB3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5D"/>
    <w:rsid w:val="002359C8"/>
    <w:rsid w:val="002C222C"/>
    <w:rsid w:val="0088172B"/>
    <w:rsid w:val="008C24AA"/>
    <w:rsid w:val="00A15590"/>
    <w:rsid w:val="00A47C5D"/>
    <w:rsid w:val="00AB36AD"/>
    <w:rsid w:val="00AB6C24"/>
    <w:rsid w:val="00B97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6BDF75"/>
  <w15:chartTrackingRefBased/>
  <w15:docId w15:val="{9648CA02-CA64-4E22-AC33-02C5EDED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C24"/>
    <w:pPr>
      <w:widowControl w:val="0"/>
      <w:autoSpaceDE w:val="0"/>
      <w:autoSpaceDN w:val="0"/>
      <w:adjustRightInd w:val="0"/>
    </w:pPr>
    <w:rPr>
      <w:rFonts w:ascii="Arial" w:hAnsi="Arial" w:cs="Arial"/>
      <w:kern w:val="0"/>
      <w:sz w:val="22"/>
    </w:rPr>
  </w:style>
  <w:style w:type="paragraph" w:styleId="1">
    <w:name w:val="heading 1"/>
    <w:basedOn w:val="a"/>
    <w:next w:val="a"/>
    <w:link w:val="10"/>
    <w:uiPriority w:val="9"/>
    <w:qFormat/>
    <w:rsid w:val="00A47C5D"/>
    <w:pPr>
      <w:keepNext/>
      <w:keepLines/>
      <w:autoSpaceDE/>
      <w:autoSpaceDN/>
      <w:adjustRightInd/>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A47C5D"/>
    <w:pPr>
      <w:keepNext/>
      <w:keepLines/>
      <w:autoSpaceDE/>
      <w:autoSpaceDN/>
      <w:adjustRightInd/>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A47C5D"/>
    <w:pPr>
      <w:keepNext/>
      <w:keepLines/>
      <w:autoSpaceDE/>
      <w:autoSpaceDN/>
      <w:adjustRightInd/>
      <w:spacing w:before="160" w:after="80"/>
      <w:jc w:val="both"/>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A47C5D"/>
    <w:pPr>
      <w:keepNext/>
      <w:keepLines/>
      <w:autoSpaceDE/>
      <w:autoSpaceDN/>
      <w:adjustRightInd/>
      <w:spacing w:before="80" w:after="40"/>
      <w:jc w:val="both"/>
      <w:outlineLvl w:val="3"/>
    </w:pPr>
    <w:rPr>
      <w:rFonts w:asciiTheme="majorHAnsi" w:eastAsiaTheme="majorEastAsia" w:hAnsiTheme="majorHAnsi" w:cstheme="majorBidi"/>
      <w:color w:val="000000" w:themeColor="text1"/>
      <w:kern w:val="2"/>
      <w:sz w:val="21"/>
    </w:rPr>
  </w:style>
  <w:style w:type="paragraph" w:styleId="5">
    <w:name w:val="heading 5"/>
    <w:basedOn w:val="a"/>
    <w:next w:val="a"/>
    <w:link w:val="50"/>
    <w:uiPriority w:val="9"/>
    <w:semiHidden/>
    <w:unhideWhenUsed/>
    <w:qFormat/>
    <w:rsid w:val="00A47C5D"/>
    <w:pPr>
      <w:keepNext/>
      <w:keepLines/>
      <w:autoSpaceDE/>
      <w:autoSpaceDN/>
      <w:adjustRightInd/>
      <w:spacing w:before="80" w:after="40"/>
      <w:ind w:leftChars="100" w:left="100"/>
      <w:jc w:val="both"/>
      <w:outlineLvl w:val="4"/>
    </w:pPr>
    <w:rPr>
      <w:rFonts w:asciiTheme="majorHAnsi" w:eastAsiaTheme="majorEastAsia" w:hAnsiTheme="majorHAnsi" w:cstheme="majorBidi"/>
      <w:color w:val="000000" w:themeColor="text1"/>
      <w:kern w:val="2"/>
      <w:sz w:val="21"/>
    </w:rPr>
  </w:style>
  <w:style w:type="paragraph" w:styleId="6">
    <w:name w:val="heading 6"/>
    <w:basedOn w:val="a"/>
    <w:next w:val="a"/>
    <w:link w:val="60"/>
    <w:uiPriority w:val="9"/>
    <w:semiHidden/>
    <w:unhideWhenUsed/>
    <w:qFormat/>
    <w:rsid w:val="00A47C5D"/>
    <w:pPr>
      <w:keepNext/>
      <w:keepLines/>
      <w:autoSpaceDE/>
      <w:autoSpaceDN/>
      <w:adjustRightInd/>
      <w:spacing w:before="80" w:after="40"/>
      <w:ind w:leftChars="200" w:left="200"/>
      <w:jc w:val="both"/>
      <w:outlineLvl w:val="5"/>
    </w:pPr>
    <w:rPr>
      <w:rFonts w:asciiTheme="majorHAnsi" w:eastAsiaTheme="majorEastAsia" w:hAnsiTheme="majorHAnsi" w:cstheme="majorBidi"/>
      <w:color w:val="000000" w:themeColor="text1"/>
      <w:kern w:val="2"/>
      <w:sz w:val="21"/>
    </w:rPr>
  </w:style>
  <w:style w:type="paragraph" w:styleId="7">
    <w:name w:val="heading 7"/>
    <w:basedOn w:val="a"/>
    <w:next w:val="a"/>
    <w:link w:val="70"/>
    <w:uiPriority w:val="9"/>
    <w:semiHidden/>
    <w:unhideWhenUsed/>
    <w:qFormat/>
    <w:rsid w:val="00A47C5D"/>
    <w:pPr>
      <w:keepNext/>
      <w:keepLines/>
      <w:autoSpaceDE/>
      <w:autoSpaceDN/>
      <w:adjustRightInd/>
      <w:spacing w:before="80" w:after="40"/>
      <w:ind w:leftChars="300" w:left="300"/>
      <w:jc w:val="both"/>
      <w:outlineLvl w:val="6"/>
    </w:pPr>
    <w:rPr>
      <w:rFonts w:asciiTheme="majorHAnsi" w:eastAsiaTheme="majorEastAsia" w:hAnsiTheme="majorHAnsi" w:cstheme="majorBidi"/>
      <w:color w:val="000000" w:themeColor="text1"/>
      <w:kern w:val="2"/>
      <w:sz w:val="21"/>
    </w:rPr>
  </w:style>
  <w:style w:type="paragraph" w:styleId="8">
    <w:name w:val="heading 8"/>
    <w:basedOn w:val="a"/>
    <w:next w:val="a"/>
    <w:link w:val="80"/>
    <w:uiPriority w:val="9"/>
    <w:semiHidden/>
    <w:unhideWhenUsed/>
    <w:qFormat/>
    <w:rsid w:val="00A47C5D"/>
    <w:pPr>
      <w:keepNext/>
      <w:keepLines/>
      <w:autoSpaceDE/>
      <w:autoSpaceDN/>
      <w:adjustRightInd/>
      <w:spacing w:before="80" w:after="40"/>
      <w:ind w:leftChars="400" w:left="400"/>
      <w:jc w:val="both"/>
      <w:outlineLvl w:val="7"/>
    </w:pPr>
    <w:rPr>
      <w:rFonts w:asciiTheme="majorHAnsi" w:eastAsiaTheme="majorEastAsia" w:hAnsiTheme="majorHAnsi" w:cstheme="majorBidi"/>
      <w:color w:val="000000" w:themeColor="text1"/>
      <w:kern w:val="2"/>
      <w:sz w:val="21"/>
    </w:rPr>
  </w:style>
  <w:style w:type="paragraph" w:styleId="9">
    <w:name w:val="heading 9"/>
    <w:basedOn w:val="a"/>
    <w:next w:val="a"/>
    <w:link w:val="90"/>
    <w:uiPriority w:val="9"/>
    <w:semiHidden/>
    <w:unhideWhenUsed/>
    <w:qFormat/>
    <w:rsid w:val="00A47C5D"/>
    <w:pPr>
      <w:keepNext/>
      <w:keepLines/>
      <w:autoSpaceDE/>
      <w:autoSpaceDN/>
      <w:adjustRightInd/>
      <w:spacing w:before="80" w:after="40"/>
      <w:ind w:leftChars="500" w:left="500"/>
      <w:jc w:val="both"/>
      <w:outlineLvl w:val="8"/>
    </w:pPr>
    <w:rPr>
      <w:rFonts w:asciiTheme="majorHAnsi" w:eastAsiaTheme="majorEastAsia" w:hAnsiTheme="majorHAnsi" w:cstheme="majorBidi"/>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7C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7C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7C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47C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7C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7C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7C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7C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7C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7C5D"/>
    <w:pPr>
      <w:autoSpaceDE/>
      <w:autoSpaceDN/>
      <w:adjustRightInd/>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7C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7C5D"/>
    <w:pPr>
      <w:numPr>
        <w:ilvl w:val="1"/>
      </w:numPr>
      <w:autoSpaceDE/>
      <w:autoSpaceDN/>
      <w:adjustRightInd/>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A47C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7C5D"/>
    <w:pPr>
      <w:autoSpaceDE/>
      <w:autoSpaceDN/>
      <w:adjustRightInd/>
      <w:spacing w:before="160" w:after="160"/>
      <w:jc w:val="center"/>
    </w:pPr>
    <w:rPr>
      <w:rFonts w:asciiTheme="minorHAnsi" w:hAnsiTheme="minorHAnsi" w:cstheme="minorBidi"/>
      <w:i/>
      <w:iCs/>
      <w:color w:val="404040" w:themeColor="text1" w:themeTint="BF"/>
      <w:kern w:val="2"/>
      <w:sz w:val="21"/>
    </w:rPr>
  </w:style>
  <w:style w:type="character" w:customStyle="1" w:styleId="a8">
    <w:name w:val="引用文 (文字)"/>
    <w:basedOn w:val="a0"/>
    <w:link w:val="a7"/>
    <w:uiPriority w:val="29"/>
    <w:rsid w:val="00A47C5D"/>
    <w:rPr>
      <w:i/>
      <w:iCs/>
      <w:color w:val="404040" w:themeColor="text1" w:themeTint="BF"/>
    </w:rPr>
  </w:style>
  <w:style w:type="paragraph" w:styleId="a9">
    <w:name w:val="List Paragraph"/>
    <w:basedOn w:val="a"/>
    <w:uiPriority w:val="34"/>
    <w:qFormat/>
    <w:rsid w:val="00A47C5D"/>
    <w:pPr>
      <w:autoSpaceDE/>
      <w:autoSpaceDN/>
      <w:adjustRightInd/>
      <w:ind w:left="720"/>
      <w:contextualSpacing/>
      <w:jc w:val="both"/>
    </w:pPr>
    <w:rPr>
      <w:rFonts w:asciiTheme="minorHAnsi" w:hAnsiTheme="minorHAnsi" w:cstheme="minorBidi"/>
      <w:kern w:val="2"/>
      <w:sz w:val="21"/>
    </w:rPr>
  </w:style>
  <w:style w:type="character" w:styleId="21">
    <w:name w:val="Intense Emphasis"/>
    <w:basedOn w:val="a0"/>
    <w:uiPriority w:val="21"/>
    <w:qFormat/>
    <w:rsid w:val="00A47C5D"/>
    <w:rPr>
      <w:i/>
      <w:iCs/>
      <w:color w:val="2E74B5" w:themeColor="accent1" w:themeShade="BF"/>
    </w:rPr>
  </w:style>
  <w:style w:type="paragraph" w:styleId="22">
    <w:name w:val="Intense Quote"/>
    <w:basedOn w:val="a"/>
    <w:next w:val="a"/>
    <w:link w:val="23"/>
    <w:uiPriority w:val="30"/>
    <w:qFormat/>
    <w:rsid w:val="00A47C5D"/>
    <w:pPr>
      <w:pBdr>
        <w:top w:val="single" w:sz="4" w:space="10" w:color="2E74B5" w:themeColor="accent1" w:themeShade="BF"/>
        <w:bottom w:val="single" w:sz="4" w:space="10" w:color="2E74B5" w:themeColor="accent1" w:themeShade="BF"/>
      </w:pBdr>
      <w:autoSpaceDE/>
      <w:autoSpaceDN/>
      <w:adjustRightInd/>
      <w:spacing w:before="360" w:after="360"/>
      <w:ind w:left="864" w:right="864"/>
      <w:jc w:val="center"/>
    </w:pPr>
    <w:rPr>
      <w:rFonts w:asciiTheme="minorHAnsi" w:hAnsiTheme="minorHAnsi" w:cstheme="minorBidi"/>
      <w:i/>
      <w:iCs/>
      <w:color w:val="2E74B5" w:themeColor="accent1" w:themeShade="BF"/>
      <w:kern w:val="2"/>
      <w:sz w:val="21"/>
    </w:rPr>
  </w:style>
  <w:style w:type="character" w:customStyle="1" w:styleId="23">
    <w:name w:val="引用文 2 (文字)"/>
    <w:basedOn w:val="a0"/>
    <w:link w:val="22"/>
    <w:uiPriority w:val="30"/>
    <w:rsid w:val="00A47C5D"/>
    <w:rPr>
      <w:i/>
      <w:iCs/>
      <w:color w:val="2E74B5" w:themeColor="accent1" w:themeShade="BF"/>
    </w:rPr>
  </w:style>
  <w:style w:type="character" w:styleId="24">
    <w:name w:val="Intense Reference"/>
    <w:basedOn w:val="a0"/>
    <w:uiPriority w:val="32"/>
    <w:qFormat/>
    <w:rsid w:val="00A47C5D"/>
    <w:rPr>
      <w:b/>
      <w:bCs/>
      <w:smallCaps/>
      <w:color w:val="2E74B5" w:themeColor="accent1" w:themeShade="BF"/>
      <w:spacing w:val="5"/>
    </w:rPr>
  </w:style>
  <w:style w:type="paragraph" w:styleId="aa">
    <w:name w:val="header"/>
    <w:basedOn w:val="a"/>
    <w:link w:val="ab"/>
    <w:uiPriority w:val="99"/>
    <w:unhideWhenUsed/>
    <w:rsid w:val="00AB36AD"/>
    <w:pPr>
      <w:tabs>
        <w:tab w:val="center" w:pos="4252"/>
        <w:tab w:val="right" w:pos="8504"/>
      </w:tabs>
      <w:autoSpaceDE/>
      <w:autoSpaceDN/>
      <w:adjustRightInd/>
      <w:snapToGrid w:val="0"/>
      <w:jc w:val="both"/>
    </w:pPr>
    <w:rPr>
      <w:rFonts w:asciiTheme="minorHAnsi" w:hAnsiTheme="minorHAnsi" w:cstheme="minorBidi"/>
      <w:kern w:val="2"/>
      <w:sz w:val="21"/>
    </w:rPr>
  </w:style>
  <w:style w:type="character" w:customStyle="1" w:styleId="ab">
    <w:name w:val="ヘッダー (文字)"/>
    <w:basedOn w:val="a0"/>
    <w:link w:val="aa"/>
    <w:uiPriority w:val="99"/>
    <w:rsid w:val="00AB36AD"/>
  </w:style>
  <w:style w:type="paragraph" w:styleId="ac">
    <w:name w:val="footer"/>
    <w:basedOn w:val="a"/>
    <w:link w:val="ad"/>
    <w:uiPriority w:val="99"/>
    <w:unhideWhenUsed/>
    <w:rsid w:val="00AB36AD"/>
    <w:pPr>
      <w:tabs>
        <w:tab w:val="center" w:pos="4252"/>
        <w:tab w:val="right" w:pos="8504"/>
      </w:tabs>
      <w:autoSpaceDE/>
      <w:autoSpaceDN/>
      <w:adjustRightInd/>
      <w:snapToGrid w:val="0"/>
      <w:jc w:val="both"/>
    </w:pPr>
    <w:rPr>
      <w:rFonts w:asciiTheme="minorHAnsi" w:hAnsiTheme="minorHAnsi" w:cstheme="minorBidi"/>
      <w:kern w:val="2"/>
      <w:sz w:val="21"/>
    </w:rPr>
  </w:style>
  <w:style w:type="character" w:customStyle="1" w:styleId="ad">
    <w:name w:val="フッター (文字)"/>
    <w:basedOn w:val="a0"/>
    <w:link w:val="ac"/>
    <w:uiPriority w:val="99"/>
    <w:rsid w:val="00AB3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Words>
  <Characters>298</Characters>
  <Application>Microsoft Office Word</Application>
  <DocSecurity>0</DocSecurity>
  <Lines>2</Lines>
  <Paragraphs>1</Paragraphs>
  <ScaleCrop>false</ScaleCrop>
  <Company>上越市役所</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諒太郎（産業政策課）</dc:creator>
  <cp:keywords/>
  <dc:description/>
  <cp:lastModifiedBy>青木 諒太郎（産業政策課）</cp:lastModifiedBy>
  <cp:revision>4</cp:revision>
  <cp:lastPrinted>2026-07-24T10:49:00Z</cp:lastPrinted>
  <dcterms:created xsi:type="dcterms:W3CDTF">2026-07-24T09:55:00Z</dcterms:created>
  <dcterms:modified xsi:type="dcterms:W3CDTF">2026-07-30T09:41:00Z</dcterms:modified>
</cp:coreProperties>
</file>